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1142,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1142,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09:14:26.769;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14:45:22.605;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09:14:26.769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14:45:22.605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